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08E88" w14:textId="20F0CF4C" w:rsidR="004401FC" w:rsidRDefault="007C332E" w:rsidP="003C3695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8"/>
          <w:szCs w:val="38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011095" wp14:editId="7A0D70FF">
                <wp:simplePos x="0" y="0"/>
                <wp:positionH relativeFrom="column">
                  <wp:posOffset>4909820</wp:posOffset>
                </wp:positionH>
                <wp:positionV relativeFrom="paragraph">
                  <wp:posOffset>29422</wp:posOffset>
                </wp:positionV>
                <wp:extent cx="1299224" cy="40492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24" cy="404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C233A" w14:textId="77777777" w:rsidR="00335CB4" w:rsidRPr="00F06A51" w:rsidRDefault="00335CB4" w:rsidP="007C332E">
                            <w:pPr>
                              <w:jc w:val="center"/>
                              <w:rPr>
                                <w:rFonts w:ascii="30106_Bluemoon_SemesterOpen" w:hAnsi="30106_Bluemoon_SemesterOpen" w:cs="30106_Bluemoon_SemesterOpe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06A51">
                              <w:rPr>
                                <w:rFonts w:ascii="30106_Bluemoon_SemesterOpen" w:hAnsi="30106_Bluemoon_SemesterOpen" w:cs="30106_Bluemoon_SemesterOpen"/>
                                <w:b/>
                                <w:bCs/>
                                <w:sz w:val="32"/>
                                <w:szCs w:val="32"/>
                              </w:rPr>
                              <w:t>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011095" id="Text Box 20" o:spid="_x0000_s1027" type="#_x0000_t202" style="position:absolute;left:0;text-align:left;margin-left:386.6pt;margin-top:2.3pt;width:102.3pt;height:3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" filled="f" stroked="f" strokeweight=".5pt">
                <v:textbox>
                  <w:txbxContent>
                    <w:p w14:paraId="3F3C233A" w14:textId="77777777" w:rsidR="00335CB4" w:rsidRPr="00F06A51" w:rsidRDefault="00335CB4" w:rsidP="007C332E">
                      <w:pPr>
                        <w:jc w:val="center"/>
                        <w:rPr>
                          <w:rFonts w:ascii="30106_Bluemoon_SemesterOpen" w:hAnsi="30106_Bluemoon_SemesterOpen" w:cs="30106_Bluemoon_SemesterOpen"/>
                          <w:b/>
                          <w:bCs/>
                          <w:sz w:val="32"/>
                          <w:szCs w:val="32"/>
                        </w:rPr>
                      </w:pPr>
                      <w:r w:rsidRPr="00F06A51">
                        <w:rPr>
                          <w:rFonts w:ascii="30106_Bluemoon_SemesterOpen" w:hAnsi="30106_Bluemoon_SemesterOpen" w:cs="30106_Bluemoon_SemesterOpen"/>
                          <w:b/>
                          <w:bCs/>
                          <w:sz w:val="32"/>
                          <w:szCs w:val="32"/>
                        </w:rPr>
                        <w:t>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81792" behindDoc="1" locked="0" layoutInCell="1" allowOverlap="1" wp14:anchorId="74A657C6" wp14:editId="70B4DD2C">
            <wp:simplePos x="0" y="0"/>
            <wp:positionH relativeFrom="column">
              <wp:posOffset>5139055</wp:posOffset>
            </wp:positionH>
            <wp:positionV relativeFrom="paragraph">
              <wp:posOffset>-78105</wp:posOffset>
            </wp:positionV>
            <wp:extent cx="824865" cy="66040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sspng-computer-monitors-computer-icons-desktop-computers-computer-desktop-pc-5abe46b357d833.067494481522419379359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6" t="15335" r="24996" b="15335"/>
                    <a:stretch/>
                  </pic:blipFill>
                  <pic:spPr bwMode="auto">
                    <a:xfrm flipH="1">
                      <a:off x="0" y="0"/>
                      <a:ext cx="82486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8720" behindDoc="0" locked="0" layoutInCell="1" allowOverlap="1" wp14:anchorId="1BAAE3CA" wp14:editId="22305728">
            <wp:simplePos x="0" y="0"/>
            <wp:positionH relativeFrom="rightMargin">
              <wp:posOffset>-5532755</wp:posOffset>
            </wp:positionH>
            <wp:positionV relativeFrom="paragraph">
              <wp:posOffset>-80318</wp:posOffset>
            </wp:positionV>
            <wp:extent cx="409148" cy="400966"/>
            <wp:effectExtent l="38100" t="38100" r="48260" b="565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be-illustrator-cs6-logo-png-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7254">
                      <a:off x="0" y="0"/>
                      <a:ext cx="409148" cy="40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E50">
        <w:rPr>
          <w:rFonts w:ascii="TH SarabunPSK" w:hAnsi="TH SarabunPSK" w:cs="TH SarabunPSK"/>
          <w:noProof/>
          <w:sz w:val="20"/>
          <w:szCs w:val="20"/>
          <w:lang w:bidi="th-T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D2E9C23" wp14:editId="1EB8F11D">
                <wp:simplePos x="0" y="0"/>
                <wp:positionH relativeFrom="column">
                  <wp:posOffset>-6350</wp:posOffset>
                </wp:positionH>
                <wp:positionV relativeFrom="paragraph">
                  <wp:posOffset>-33020</wp:posOffset>
                </wp:positionV>
                <wp:extent cx="6645050" cy="360000"/>
                <wp:effectExtent l="0" t="0" r="3810" b="25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050" cy="360000"/>
                          <a:chOff x="0" y="0"/>
                          <a:chExt cx="6645050" cy="612140"/>
                        </a:xfrm>
                        <a:solidFill>
                          <a:schemeClr val="accent6">
                            <a:lumMod val="95000"/>
                          </a:schemeClr>
                        </a:solidFill>
                      </wpg:grpSpPr>
                      <wps:wsp>
                        <wps:cNvPr id="27" name="Flowchart: Delay 27"/>
                        <wps:cNvSpPr/>
                        <wps:spPr>
                          <a:xfrm flipH="1">
                            <a:off x="0" y="0"/>
                            <a:ext cx="324000" cy="612140"/>
                          </a:xfrm>
                          <a:prstGeom prst="flowChartDelay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73050" y="0"/>
                            <a:ext cx="6372000" cy="6120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B6C09B2" id="Group 26" o:spid="_x0000_s1026" style="position:absolute;margin-left:-.5pt;margin-top:-2.6pt;width:523.25pt;height:28.35pt;z-index:-251638784;mso-width-relative:margin;mso-height-relative:margin" coordsize="66450,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owchart: Delay 27" o:spid="_x0000_s1027" type="#_x0000_t135" style="position:absolute;width:3240;height:612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" filled="f" stroked="f" strokeweight="2pt"/>
                <v:rect id="Rectangle 28" o:spid="_x0000_s1028" style="position:absolute;left:2730;width:63720;height:6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/>
              </v:group>
            </w:pict>
          </mc:Fallback>
        </mc:AlternateContent>
      </w:r>
      <w:r w:rsidRPr="007C332E">
        <w:rPr>
          <w:rFonts w:ascii="TH SarabunPSK" w:hAnsi="TH SarabunPSK" w:cs="TH SarabunPSK"/>
          <w:b/>
          <w:bCs/>
          <w:color w:val="000000"/>
          <w:sz w:val="38"/>
          <w:szCs w:val="38"/>
          <w:cs/>
          <w:lang w:bidi="th-TH"/>
        </w:rPr>
        <w:t xml:space="preserve">ใบความรู้ที่ </w:t>
      </w:r>
      <w:r w:rsidR="003C3695">
        <w:rPr>
          <w:rFonts w:ascii="TH SarabunPSK" w:hAnsi="TH SarabunPSK" w:cs="TH SarabunPSK"/>
          <w:b/>
          <w:bCs/>
          <w:color w:val="000000"/>
          <w:sz w:val="38"/>
          <w:szCs w:val="38"/>
          <w:lang w:bidi="th-TH"/>
        </w:rPr>
        <w:t>8</w:t>
      </w:r>
      <w:r w:rsidRPr="007C332E">
        <w:rPr>
          <w:rFonts w:ascii="TH SarabunPSK" w:hAnsi="TH SarabunPSK" w:cs="TH SarabunPSK"/>
          <w:b/>
          <w:bCs/>
          <w:color w:val="000000"/>
          <w:sz w:val="38"/>
          <w:szCs w:val="38"/>
        </w:rPr>
        <w:t xml:space="preserve"> </w:t>
      </w:r>
      <w:r w:rsidR="003C3695" w:rsidRPr="003C3695">
        <w:rPr>
          <w:rFonts w:ascii="TH SarabunPSK" w:hAnsi="TH SarabunPSK" w:cs="TH SarabunPSK"/>
          <w:b/>
          <w:bCs/>
          <w:color w:val="000000"/>
          <w:sz w:val="38"/>
          <w:szCs w:val="38"/>
          <w:cs/>
          <w:lang w:bidi="th-TH"/>
        </w:rPr>
        <w:t xml:space="preserve">การใช้งาน </w:t>
      </w:r>
      <w:r w:rsidR="003C3695" w:rsidRPr="003C3695">
        <w:rPr>
          <w:rFonts w:ascii="TH SarabunPSK" w:hAnsi="TH SarabunPSK" w:cs="TH SarabunPSK"/>
          <w:b/>
          <w:bCs/>
          <w:color w:val="000000"/>
          <w:sz w:val="38"/>
          <w:szCs w:val="38"/>
        </w:rPr>
        <w:t xml:space="preserve">Brush </w:t>
      </w:r>
      <w:r w:rsidR="003C3695" w:rsidRPr="003C3695">
        <w:rPr>
          <w:rFonts w:ascii="TH SarabunPSK" w:hAnsi="TH SarabunPSK" w:cs="TH SarabunPSK"/>
          <w:b/>
          <w:bCs/>
          <w:color w:val="000000"/>
          <w:sz w:val="38"/>
          <w:szCs w:val="38"/>
          <w:cs/>
          <w:lang w:bidi="th-TH"/>
        </w:rPr>
        <w:t xml:space="preserve">และ </w:t>
      </w:r>
      <w:r w:rsidR="003C3695" w:rsidRPr="003C3695">
        <w:rPr>
          <w:rFonts w:ascii="TH SarabunPSK" w:hAnsi="TH SarabunPSK" w:cs="TH SarabunPSK"/>
          <w:b/>
          <w:bCs/>
          <w:color w:val="000000"/>
          <w:sz w:val="38"/>
          <w:szCs w:val="38"/>
        </w:rPr>
        <w:t>Symbol</w:t>
      </w:r>
    </w:p>
    <w:p w14:paraId="514D4F7B" w14:textId="1DEEF65B" w:rsidR="003C3695" w:rsidRPr="003C3695" w:rsidRDefault="003C3695" w:rsidP="003C3695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7E3FA5E3" w14:textId="77777777" w:rsidR="003C3695" w:rsidRDefault="003C3695" w:rsidP="003C3695">
      <w:pPr>
        <w:spacing w:after="0"/>
        <w:rPr>
          <w:noProof/>
        </w:rPr>
      </w:pPr>
    </w:p>
    <w:p w14:paraId="736DBE46" w14:textId="5966800A" w:rsidR="003C3695" w:rsidRDefault="003C3695" w:rsidP="003C3695">
      <w:pPr>
        <w:spacing w:after="0"/>
      </w:pPr>
      <w:r w:rsidRPr="003C3695">
        <w:rPr>
          <w:noProof/>
          <w:lang w:bidi="th-TH"/>
        </w:rPr>
        <w:drawing>
          <wp:anchor distT="0" distB="0" distL="114300" distR="114300" simplePos="0" relativeHeight="251756544" behindDoc="0" locked="0" layoutInCell="1" allowOverlap="1" wp14:anchorId="6969A03A" wp14:editId="730954A3">
            <wp:simplePos x="0" y="0"/>
            <wp:positionH relativeFrom="column">
              <wp:posOffset>-361315</wp:posOffset>
            </wp:positionH>
            <wp:positionV relativeFrom="paragraph">
              <wp:posOffset>343611</wp:posOffset>
            </wp:positionV>
            <wp:extent cx="6444322" cy="3273522"/>
            <wp:effectExtent l="0" t="0" r="0" b="3175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21590" r="12203" b="5793"/>
                    <a:stretch/>
                  </pic:blipFill>
                  <pic:spPr bwMode="auto">
                    <a:xfrm>
                      <a:off x="0" y="0"/>
                      <a:ext cx="6444322" cy="327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9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การทำงานกับ </w:t>
      </w:r>
      <w:r w:rsidRPr="003C3695">
        <w:rPr>
          <w:rFonts w:ascii="TH SarabunPSK" w:hAnsi="TH SarabunPSK" w:cs="TH SarabunPSK"/>
          <w:b/>
          <w:bCs/>
          <w:sz w:val="32"/>
          <w:szCs w:val="32"/>
          <w:u w:val="single"/>
        </w:rPr>
        <w:t>Brush Tools</w:t>
      </w:r>
    </w:p>
    <w:p w14:paraId="12019C1E" w14:textId="62CED934" w:rsidR="003C3695" w:rsidRDefault="003C3695" w:rsidP="003C3695">
      <w:pPr>
        <w:spacing w:after="0"/>
      </w:pPr>
    </w:p>
    <w:p w14:paraId="346F8379" w14:textId="35137BCB" w:rsidR="003C3695" w:rsidRDefault="003C3695" w:rsidP="003C3695">
      <w:pPr>
        <w:spacing w:after="0"/>
      </w:pPr>
    </w:p>
    <w:p w14:paraId="4780F57C" w14:textId="39566E9D" w:rsidR="003C3695" w:rsidRDefault="003C3695" w:rsidP="003C3695">
      <w:pPr>
        <w:spacing w:after="0"/>
      </w:pPr>
    </w:p>
    <w:p w14:paraId="43DE4B56" w14:textId="41FCF4F7" w:rsidR="003C3695" w:rsidRDefault="003C3695" w:rsidP="003C3695">
      <w:pPr>
        <w:spacing w:after="0"/>
      </w:pPr>
    </w:p>
    <w:p w14:paraId="204E6F97" w14:textId="7C1BAEBF" w:rsidR="003C3695" w:rsidRDefault="003C3695" w:rsidP="003C3695">
      <w:pPr>
        <w:spacing w:after="0"/>
      </w:pPr>
    </w:p>
    <w:p w14:paraId="4D0BCCBF" w14:textId="58BAA2DD" w:rsidR="003C3695" w:rsidRDefault="003C3695" w:rsidP="003C3695">
      <w:pPr>
        <w:spacing w:after="0"/>
      </w:pPr>
    </w:p>
    <w:p w14:paraId="0B06CC35" w14:textId="2193A35C" w:rsidR="003C3695" w:rsidRDefault="003C3695" w:rsidP="003C3695">
      <w:pPr>
        <w:spacing w:after="0"/>
      </w:pPr>
    </w:p>
    <w:p w14:paraId="65767AA2" w14:textId="0D4B9636" w:rsidR="003C3695" w:rsidRDefault="003C3695" w:rsidP="003C3695">
      <w:pPr>
        <w:spacing w:after="0"/>
      </w:pPr>
    </w:p>
    <w:p w14:paraId="27CE44AD" w14:textId="7283E895" w:rsidR="003C3695" w:rsidRDefault="003C3695" w:rsidP="003C3695">
      <w:pPr>
        <w:spacing w:after="0"/>
      </w:pPr>
    </w:p>
    <w:p w14:paraId="7970412A" w14:textId="43F30DDC" w:rsidR="003C3695" w:rsidRDefault="003C3695" w:rsidP="003C3695">
      <w:pPr>
        <w:spacing w:after="0"/>
      </w:pPr>
    </w:p>
    <w:p w14:paraId="07150099" w14:textId="4BC4B49D" w:rsidR="003C3695" w:rsidRDefault="003C3695" w:rsidP="003C3695">
      <w:pPr>
        <w:spacing w:after="0"/>
      </w:pPr>
    </w:p>
    <w:p w14:paraId="5451CC5E" w14:textId="3A65B77C" w:rsidR="003C3695" w:rsidRDefault="003C3695" w:rsidP="003C3695">
      <w:pPr>
        <w:spacing w:after="0"/>
      </w:pPr>
    </w:p>
    <w:p w14:paraId="3F02DDD1" w14:textId="71F885B5" w:rsidR="003C3695" w:rsidRDefault="003C3695" w:rsidP="003C3695">
      <w:pPr>
        <w:spacing w:after="0"/>
      </w:pPr>
    </w:p>
    <w:p w14:paraId="00204A7A" w14:textId="71D5DB19" w:rsidR="003C3695" w:rsidRDefault="003C3695" w:rsidP="003C3695">
      <w:pPr>
        <w:spacing w:after="0"/>
      </w:pPr>
    </w:p>
    <w:p w14:paraId="34433170" w14:textId="10CC785F" w:rsidR="003C3695" w:rsidRDefault="003C3695" w:rsidP="003C3695">
      <w:pPr>
        <w:spacing w:after="0"/>
      </w:pPr>
    </w:p>
    <w:p w14:paraId="0F329075" w14:textId="21DC97F8" w:rsidR="003C3695" w:rsidRDefault="003C3695" w:rsidP="003C3695">
      <w:pPr>
        <w:spacing w:after="0"/>
      </w:pPr>
    </w:p>
    <w:p w14:paraId="26BED92A" w14:textId="7C7753B7" w:rsidR="003C3695" w:rsidRDefault="003C3695" w:rsidP="003C3695">
      <w:pPr>
        <w:spacing w:after="0"/>
      </w:pPr>
    </w:p>
    <w:p w14:paraId="006B2FF3" w14:textId="4162BC27" w:rsidR="003C3695" w:rsidRDefault="003C3695" w:rsidP="003C3695">
      <w:pPr>
        <w:spacing w:after="0"/>
      </w:pPr>
      <w:r>
        <w:rPr>
          <w:noProof/>
          <w:lang w:bidi="th-TH"/>
        </w:rPr>
        <w:drawing>
          <wp:anchor distT="0" distB="0" distL="114300" distR="114300" simplePos="0" relativeHeight="251756031" behindDoc="0" locked="0" layoutInCell="1" allowOverlap="1" wp14:anchorId="59F4510A" wp14:editId="3710FED7">
            <wp:simplePos x="0" y="0"/>
            <wp:positionH relativeFrom="column">
              <wp:posOffset>-500380</wp:posOffset>
            </wp:positionH>
            <wp:positionV relativeFrom="paragraph">
              <wp:posOffset>107315</wp:posOffset>
            </wp:positionV>
            <wp:extent cx="6668135" cy="286258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22164" r="5440" b="11181"/>
                    <a:stretch/>
                  </pic:blipFill>
                  <pic:spPr bwMode="auto">
                    <a:xfrm>
                      <a:off x="0" y="0"/>
                      <a:ext cx="6668135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9C867" w14:textId="15F17CD4" w:rsidR="003C3695" w:rsidRDefault="003C3695" w:rsidP="003C3695">
      <w:pPr>
        <w:spacing w:after="0"/>
      </w:pPr>
    </w:p>
    <w:p w14:paraId="3DB8BA58" w14:textId="549D1FF5" w:rsidR="003C3695" w:rsidRDefault="003C3695" w:rsidP="003C3695">
      <w:pPr>
        <w:spacing w:after="0"/>
        <w:rPr>
          <w:noProof/>
        </w:rPr>
      </w:pPr>
    </w:p>
    <w:p w14:paraId="0059016D" w14:textId="2034CF7D" w:rsidR="003C3695" w:rsidRDefault="003C3695" w:rsidP="003C3695">
      <w:pPr>
        <w:spacing w:after="0"/>
      </w:pPr>
    </w:p>
    <w:p w14:paraId="7D0F89E7" w14:textId="582A59D4" w:rsidR="003C3695" w:rsidRDefault="003C3695" w:rsidP="003C3695">
      <w:pPr>
        <w:spacing w:after="0"/>
      </w:pPr>
    </w:p>
    <w:p w14:paraId="6BC4FE0B" w14:textId="362D56F8" w:rsidR="003C3695" w:rsidRDefault="003C3695" w:rsidP="003C3695">
      <w:pPr>
        <w:spacing w:after="0"/>
      </w:pPr>
    </w:p>
    <w:p w14:paraId="284DF41B" w14:textId="519A7245" w:rsidR="003C3695" w:rsidRDefault="003C3695" w:rsidP="003C3695">
      <w:pPr>
        <w:spacing w:after="0"/>
      </w:pPr>
    </w:p>
    <w:p w14:paraId="2D1E9F54" w14:textId="0AD32054" w:rsidR="003C3695" w:rsidRDefault="003C3695" w:rsidP="003C3695">
      <w:pPr>
        <w:spacing w:after="0"/>
      </w:pPr>
    </w:p>
    <w:p w14:paraId="608BDC94" w14:textId="04B015B4" w:rsidR="003C3695" w:rsidRDefault="003C3695" w:rsidP="003C3695">
      <w:pPr>
        <w:spacing w:after="0"/>
      </w:pPr>
    </w:p>
    <w:p w14:paraId="5EB5C0E0" w14:textId="7DB5296A" w:rsidR="003C3695" w:rsidRDefault="003C3695" w:rsidP="003C3695">
      <w:pPr>
        <w:spacing w:after="0"/>
      </w:pPr>
    </w:p>
    <w:p w14:paraId="2A02B1C2" w14:textId="163BA143" w:rsidR="003C3695" w:rsidRDefault="003C3695" w:rsidP="003C3695">
      <w:pPr>
        <w:spacing w:after="0"/>
      </w:pPr>
    </w:p>
    <w:p w14:paraId="08A639C5" w14:textId="0F8B8309" w:rsidR="003C3695" w:rsidRDefault="003C3695" w:rsidP="003C3695">
      <w:pPr>
        <w:spacing w:after="0"/>
      </w:pPr>
    </w:p>
    <w:p w14:paraId="762EA5D7" w14:textId="15CF5200" w:rsidR="003C3695" w:rsidRDefault="003C3695" w:rsidP="003C3695">
      <w:pPr>
        <w:spacing w:after="0"/>
      </w:pPr>
    </w:p>
    <w:p w14:paraId="058BB5EE" w14:textId="34FD1657" w:rsidR="003C3695" w:rsidRDefault="003C3695" w:rsidP="003C3695">
      <w:pPr>
        <w:spacing w:after="0"/>
      </w:pPr>
    </w:p>
    <w:p w14:paraId="35D1189E" w14:textId="7AE0D479" w:rsidR="003C3695" w:rsidRDefault="003C3695" w:rsidP="003C3695">
      <w:pPr>
        <w:spacing w:after="0"/>
      </w:pPr>
    </w:p>
    <w:p w14:paraId="687A3929" w14:textId="33EFD41B" w:rsidR="003C3695" w:rsidRDefault="003C3695" w:rsidP="003C3695">
      <w:pPr>
        <w:spacing w:after="0"/>
      </w:pPr>
    </w:p>
    <w:p w14:paraId="12A8CD1A" w14:textId="662E6D95" w:rsidR="003C3695" w:rsidRDefault="003C3695" w:rsidP="003C3695">
      <w:pPr>
        <w:spacing w:after="0"/>
      </w:pPr>
      <w:r>
        <w:rPr>
          <w:noProof/>
          <w:lang w:bidi="th-TH"/>
        </w:rPr>
        <w:drawing>
          <wp:anchor distT="0" distB="0" distL="114300" distR="114300" simplePos="0" relativeHeight="251758592" behindDoc="0" locked="0" layoutInCell="1" allowOverlap="1" wp14:anchorId="5D74FBFC" wp14:editId="072040E7">
            <wp:simplePos x="0" y="0"/>
            <wp:positionH relativeFrom="column">
              <wp:posOffset>1327150</wp:posOffset>
            </wp:positionH>
            <wp:positionV relativeFrom="paragraph">
              <wp:posOffset>151822</wp:posOffset>
            </wp:positionV>
            <wp:extent cx="2963010" cy="1682750"/>
            <wp:effectExtent l="0" t="0" r="889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0833" r="15024" b="11759"/>
                    <a:stretch/>
                  </pic:blipFill>
                  <pic:spPr bwMode="auto">
                    <a:xfrm>
                      <a:off x="0" y="0"/>
                      <a:ext cx="296301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01F5DF" w14:textId="2D10FA7F" w:rsidR="003C3695" w:rsidRDefault="003C3695" w:rsidP="003C3695">
      <w:pPr>
        <w:spacing w:after="0"/>
      </w:pPr>
    </w:p>
    <w:p w14:paraId="0C9C51A3" w14:textId="63F49854" w:rsidR="003C3695" w:rsidRDefault="003C3695" w:rsidP="003C3695">
      <w:pPr>
        <w:spacing w:after="0"/>
      </w:pPr>
    </w:p>
    <w:p w14:paraId="2754458F" w14:textId="77777777" w:rsidR="003C3695" w:rsidRDefault="003C3695" w:rsidP="003C3695">
      <w:pPr>
        <w:spacing w:after="0"/>
        <w:rPr>
          <w:noProof/>
        </w:rPr>
      </w:pPr>
    </w:p>
    <w:p w14:paraId="3984BE9C" w14:textId="7B66930A" w:rsidR="003C3695" w:rsidRDefault="003C3695">
      <w:r>
        <w:br w:type="page"/>
      </w:r>
    </w:p>
    <w:p w14:paraId="6CA14848" w14:textId="77777777" w:rsidR="003C3695" w:rsidRPr="000A510F" w:rsidRDefault="003C3695" w:rsidP="003C3695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A510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lastRenderedPageBreak/>
        <w:t xml:space="preserve">รู้จักกับ </w:t>
      </w:r>
      <w:r w:rsidRPr="000A510F">
        <w:rPr>
          <w:rFonts w:ascii="TH SarabunPSK" w:hAnsi="TH SarabunPSK" w:cs="TH SarabunPSK"/>
          <w:b/>
          <w:bCs/>
          <w:sz w:val="32"/>
          <w:szCs w:val="32"/>
          <w:u w:val="single"/>
        </w:rPr>
        <w:t>Symbol</w:t>
      </w:r>
    </w:p>
    <w:p w14:paraId="2923DE85" w14:textId="44919667" w:rsidR="003C3695" w:rsidRDefault="000A510F" w:rsidP="000A51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C3695" w:rsidRPr="000A510F">
        <w:rPr>
          <w:rFonts w:ascii="TH SarabunPSK" w:hAnsi="TH SarabunPSK" w:cs="TH SarabunPSK"/>
          <w:sz w:val="32"/>
          <w:szCs w:val="32"/>
        </w:rPr>
        <w:t xml:space="preserve">Symbol </w:t>
      </w:r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>เป็นรูปภาพสา</w:t>
      </w:r>
      <w:proofErr w:type="spellStart"/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>เร็จ</w:t>
      </w:r>
      <w:proofErr w:type="spellEnd"/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>รูปที่นิยมนามาใช้ตกแต่งงานต่างๆ ให้สมบูรณ์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ข้อดีของ </w:t>
      </w:r>
      <w:r w:rsidR="003C3695" w:rsidRPr="000A510F">
        <w:rPr>
          <w:rFonts w:ascii="TH SarabunPSK" w:hAnsi="TH SarabunPSK" w:cs="TH SarabunPSK"/>
          <w:sz w:val="32"/>
          <w:szCs w:val="32"/>
        </w:rPr>
        <w:t xml:space="preserve">Symbol </w:t>
      </w:r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>คือสะดวกรวดเร็วและยังช่วยลดขนาดไฟล์งานให้เล็กลงอีกด้วย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การใช้งานทาได้โดย คลิกที่ </w:t>
      </w:r>
      <w:r w:rsidR="003C3695" w:rsidRPr="000A510F">
        <w:rPr>
          <w:rFonts w:ascii="TH SarabunPSK" w:hAnsi="TH SarabunPSK" w:cs="TH SarabunPSK"/>
          <w:sz w:val="32"/>
          <w:szCs w:val="32"/>
        </w:rPr>
        <w:t xml:space="preserve">Window &gt; Symbol </w:t>
      </w:r>
      <w:r w:rsidR="003C3695" w:rsidRPr="000A510F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กดปุ่ม </w:t>
      </w:r>
      <w:r w:rsidR="003C3695" w:rsidRPr="000A510F">
        <w:rPr>
          <w:rFonts w:ascii="TH SarabunPSK" w:hAnsi="TH SarabunPSK" w:cs="TH SarabunPSK"/>
          <w:sz w:val="32"/>
          <w:szCs w:val="32"/>
        </w:rPr>
        <w:t>Shift + Ctrl + F11</w:t>
      </w:r>
    </w:p>
    <w:p w14:paraId="2043B6B3" w14:textId="2663B513" w:rsidR="000A510F" w:rsidRDefault="000A510F" w:rsidP="000A510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bidi="th-TH"/>
        </w:rPr>
        <w:drawing>
          <wp:inline distT="0" distB="0" distL="0" distR="0" wp14:anchorId="0F8494B5" wp14:editId="6AFB7438">
            <wp:extent cx="4343400" cy="1427761"/>
            <wp:effectExtent l="0" t="0" r="0" b="127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685" t="49045" r="19277" b="13531"/>
                    <a:stretch/>
                  </pic:blipFill>
                  <pic:spPr bwMode="auto">
                    <a:xfrm>
                      <a:off x="0" y="0"/>
                      <a:ext cx="4399398" cy="144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8895F" w14:textId="1B330B1B" w:rsidR="000A510F" w:rsidRDefault="000A510F" w:rsidP="000A510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bidi="th-TH"/>
        </w:rPr>
        <w:drawing>
          <wp:inline distT="0" distB="0" distL="0" distR="0" wp14:anchorId="77C2268B" wp14:editId="3378EE5C">
            <wp:extent cx="4330700" cy="1410701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73" t="32696" r="19566" b="30668"/>
                    <a:stretch/>
                  </pic:blipFill>
                  <pic:spPr bwMode="auto">
                    <a:xfrm>
                      <a:off x="0" y="0"/>
                      <a:ext cx="4394736" cy="143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F6670" w14:textId="557A6ED5" w:rsidR="000A510F" w:rsidRDefault="000A510F" w:rsidP="000A510F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A510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ใช้งาน </w:t>
      </w:r>
      <w:r w:rsidRPr="000A510F">
        <w:rPr>
          <w:rFonts w:ascii="TH SarabunPSK" w:hAnsi="TH SarabunPSK" w:cs="TH SarabunPSK"/>
          <w:b/>
          <w:bCs/>
          <w:sz w:val="32"/>
          <w:szCs w:val="32"/>
          <w:u w:val="single"/>
        </w:rPr>
        <w:t>Symbol</w:t>
      </w:r>
    </w:p>
    <w:p w14:paraId="54FAC615" w14:textId="280CA5C1" w:rsidR="000A510F" w:rsidRDefault="000A510F" w:rsidP="000A510F">
      <w:pPr>
        <w:spacing w:after="0"/>
        <w:rPr>
          <w:rFonts w:ascii="TH SarabunPSK" w:hAnsi="TH SarabunPSK" w:cs="TH SarabunPSK"/>
          <w:sz w:val="32"/>
          <w:szCs w:val="32"/>
        </w:rPr>
      </w:pPr>
      <w:r w:rsidRPr="000A510F">
        <w:rPr>
          <w:rFonts w:ascii="TH SarabunPSK" w:hAnsi="TH SarabunPSK" w:cs="TH SarabunPSK"/>
          <w:sz w:val="32"/>
          <w:szCs w:val="32"/>
        </w:rPr>
        <w:tab/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 xml:space="preserve">เราสามารถนา </w:t>
      </w:r>
      <w:r w:rsidRPr="000A510F">
        <w:rPr>
          <w:rFonts w:ascii="TH SarabunPSK" w:hAnsi="TH SarabunPSK" w:cs="TH SarabunPSK"/>
          <w:sz w:val="32"/>
          <w:szCs w:val="32"/>
        </w:rPr>
        <w:t xml:space="preserve">Symbol </w:t>
      </w:r>
      <w:r w:rsidRPr="000A51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ต่าง </w:t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>ๆ มาสร้างสรรค์งานได้หลากหลาย ทั้งการใช้</w:t>
      </w:r>
      <w:r w:rsidRPr="000A510F">
        <w:rPr>
          <w:rFonts w:ascii="TH SarabunPSK" w:hAnsi="TH SarabunPSK" w:cs="TH SarabunPSK"/>
          <w:sz w:val="32"/>
          <w:szCs w:val="32"/>
        </w:rPr>
        <w:t xml:space="preserve">Symbol </w:t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>เพียงอย่างเดียว หรือจะนาไปใช้งานร่วมกับภาพกราฟิก</w:t>
      </w:r>
      <w:r w:rsidRPr="000A51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</w:t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</w:p>
    <w:p w14:paraId="71B05FEA" w14:textId="250DC0AA" w:rsidR="000A510F" w:rsidRDefault="000A510F" w:rsidP="000A510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bidi="th-TH"/>
        </w:rPr>
        <w:drawing>
          <wp:inline distT="0" distB="0" distL="0" distR="0" wp14:anchorId="12533623" wp14:editId="22D19597">
            <wp:extent cx="2495828" cy="1216242"/>
            <wp:effectExtent l="0" t="0" r="0" b="317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814" t="42053" r="28353" b="18238"/>
                    <a:stretch/>
                  </pic:blipFill>
                  <pic:spPr bwMode="auto">
                    <a:xfrm>
                      <a:off x="0" y="0"/>
                      <a:ext cx="2534346" cy="123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DE109" w14:textId="06BA6199" w:rsidR="000A510F" w:rsidRDefault="000A510F" w:rsidP="000A510F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สามารถใช้งาน </w:t>
      </w:r>
      <w:r w:rsidRPr="000A510F">
        <w:rPr>
          <w:rFonts w:ascii="TH SarabunPSK" w:hAnsi="TH SarabunPSK" w:cs="TH SarabunPSK"/>
          <w:sz w:val="32"/>
          <w:szCs w:val="32"/>
        </w:rPr>
        <w:t xml:space="preserve">Symbol </w:t>
      </w:r>
      <w:r w:rsidRPr="000A510F">
        <w:rPr>
          <w:rFonts w:ascii="TH SarabunPSK" w:hAnsi="TH SarabunPSK" w:cs="TH SarabunPSK"/>
          <w:sz w:val="32"/>
          <w:szCs w:val="32"/>
          <w:cs/>
          <w:lang w:bidi="th-TH"/>
        </w:rPr>
        <w:t>ได้โดยการแดรกเมาส์ไปวางบนอาร์ตบอร์ด ดังนี้</w:t>
      </w:r>
    </w:p>
    <w:p w14:paraId="110D84F3" w14:textId="75D68D56" w:rsidR="000A510F" w:rsidRDefault="000A510F" w:rsidP="000A510F">
      <w:pPr>
        <w:spacing w:after="0"/>
        <w:rPr>
          <w:noProof/>
        </w:rPr>
      </w:pPr>
      <w:r>
        <w:rPr>
          <w:noProof/>
          <w:lang w:bidi="th-TH"/>
        </w:rPr>
        <w:drawing>
          <wp:anchor distT="0" distB="0" distL="114300" distR="114300" simplePos="0" relativeHeight="251759616" behindDoc="0" locked="0" layoutInCell="1" allowOverlap="1" wp14:anchorId="4EF319CE" wp14:editId="5DFB3623">
            <wp:simplePos x="0" y="0"/>
            <wp:positionH relativeFrom="column">
              <wp:posOffset>500380</wp:posOffset>
            </wp:positionH>
            <wp:positionV relativeFrom="paragraph">
              <wp:posOffset>15875</wp:posOffset>
            </wp:positionV>
            <wp:extent cx="4082344" cy="2597786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1" t="32696" r="24320" b="8647"/>
                    <a:stretch/>
                  </pic:blipFill>
                  <pic:spPr bwMode="auto">
                    <a:xfrm>
                      <a:off x="0" y="0"/>
                      <a:ext cx="4082344" cy="259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49B41" w14:textId="493448B8" w:rsidR="000A510F" w:rsidRDefault="000A510F" w:rsidP="000A510F">
      <w:pPr>
        <w:spacing w:after="0"/>
        <w:rPr>
          <w:noProof/>
        </w:rPr>
      </w:pPr>
    </w:p>
    <w:p w14:paraId="4DA356DF" w14:textId="31788DF2" w:rsidR="000A510F" w:rsidRDefault="000A510F" w:rsidP="000A510F">
      <w:pPr>
        <w:spacing w:after="0"/>
        <w:rPr>
          <w:noProof/>
        </w:rPr>
      </w:pPr>
    </w:p>
    <w:p w14:paraId="1F858839" w14:textId="2FCA504E" w:rsidR="000A510F" w:rsidRDefault="000A510F" w:rsidP="000A510F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0A4E7E2B" w14:textId="77777777" w:rsidR="000A510F" w:rsidRDefault="000A510F" w:rsidP="000A510F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21F95FA6" w14:textId="0958C4CB" w:rsidR="000A510F" w:rsidRDefault="000A51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D825EB0" w14:textId="478907F2" w:rsidR="000A510F" w:rsidRDefault="000A510F" w:rsidP="000A510F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A510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lastRenderedPageBreak/>
        <w:t xml:space="preserve">การสร้าง </w:t>
      </w:r>
      <w:r w:rsidRPr="000A510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Symbol </w:t>
      </w:r>
      <w:r w:rsidRPr="000A510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ใหม่</w:t>
      </w:r>
    </w:p>
    <w:p w14:paraId="7C427D7A" w14:textId="77777777" w:rsidR="000A510F" w:rsidRDefault="000A510F" w:rsidP="000A510F">
      <w:pPr>
        <w:spacing w:after="0"/>
        <w:rPr>
          <w:noProof/>
        </w:rPr>
      </w:pPr>
    </w:p>
    <w:p w14:paraId="6F02B6D6" w14:textId="40055311" w:rsidR="000A510F" w:rsidRDefault="000A510F" w:rsidP="000A51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lang w:bidi="th-TH"/>
        </w:rPr>
        <w:drawing>
          <wp:inline distT="0" distB="0" distL="0" distR="0" wp14:anchorId="123D2DF4" wp14:editId="101EB562">
            <wp:extent cx="4591686" cy="2006528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613" t="33091" r="26878" b="24562"/>
                    <a:stretch/>
                  </pic:blipFill>
                  <pic:spPr bwMode="auto">
                    <a:xfrm>
                      <a:off x="0" y="0"/>
                      <a:ext cx="4618335" cy="201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AD34B" w14:textId="77777777" w:rsidR="000A510F" w:rsidRDefault="000A510F" w:rsidP="000A51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507916" w14:textId="6B29A2C4" w:rsidR="000A510F" w:rsidRDefault="000A510F" w:rsidP="000A51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lang w:bidi="th-TH"/>
        </w:rPr>
        <w:drawing>
          <wp:inline distT="0" distB="0" distL="0" distR="0" wp14:anchorId="53B6FCF2" wp14:editId="7BF15F3A">
            <wp:extent cx="5740602" cy="28829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79" t="24818" r="18125" b="18850"/>
                    <a:stretch/>
                  </pic:blipFill>
                  <pic:spPr bwMode="auto">
                    <a:xfrm>
                      <a:off x="0" y="0"/>
                      <a:ext cx="5751424" cy="288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4852" w14:textId="173E11C2" w:rsidR="000A510F" w:rsidRPr="000A510F" w:rsidRDefault="000A510F" w:rsidP="00640F52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bookmarkStart w:id="0" w:name="_GoBack"/>
      <w:bookmarkEnd w:id="0"/>
    </w:p>
    <w:sectPr w:rsidR="000A510F" w:rsidRPr="000A510F" w:rsidSect="00D14747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682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3E63E" w14:textId="77777777" w:rsidR="00C11076" w:rsidRDefault="00C11076">
      <w:pPr>
        <w:spacing w:after="0" w:line="240" w:lineRule="auto"/>
      </w:pPr>
      <w:r>
        <w:separator/>
      </w:r>
    </w:p>
    <w:p w14:paraId="06D4BD9B" w14:textId="77777777" w:rsidR="00C11076" w:rsidRDefault="00C11076"/>
  </w:endnote>
  <w:endnote w:type="continuationSeparator" w:id="0">
    <w:p w14:paraId="3C2B2C5D" w14:textId="77777777" w:rsidR="00C11076" w:rsidRDefault="00C11076">
      <w:pPr>
        <w:spacing w:after="0" w:line="240" w:lineRule="auto"/>
      </w:pPr>
      <w:r>
        <w:continuationSeparator/>
      </w:r>
    </w:p>
    <w:p w14:paraId="5F51C7B8" w14:textId="77777777" w:rsidR="00C11076" w:rsidRDefault="00C11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30106_Bluemoon_SemesterOpen">
    <w:panose1 w:val="02000506000000020003"/>
    <w:charset w:val="00"/>
    <w:family w:val="auto"/>
    <w:pitch w:val="variable"/>
    <w:sig w:usb0="A10002AF" w:usb1="500078FB" w:usb2="00000000" w:usb3="00000000" w:csb0="0001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80DD1" w14:textId="69EDD103" w:rsidR="00335CB4" w:rsidRDefault="00335CB4">
    <w:pPr>
      <w:pStyle w:val="Footer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07CED20" wp14:editId="37431C4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9385" cy="2446655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2446655"/>
                        <a:chOff x="114297" y="1382269"/>
                        <a:chExt cx="7779385" cy="2529654"/>
                      </a:xfrm>
                    </wpg:grpSpPr>
                    <wps:wsp>
                      <wps:cNvPr id="6" name="Freeform 5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3345207" y="1478742"/>
                          <a:ext cx="4548474" cy="2433169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  <a:gd name="connsiteX0" fmla="*/ 0 w 18188"/>
                            <a:gd name="connsiteY0" fmla="*/ 10000 h 10000"/>
                            <a:gd name="connsiteX1" fmla="*/ 0 w 18188"/>
                            <a:gd name="connsiteY1" fmla="*/ 0 h 10000"/>
                            <a:gd name="connsiteX2" fmla="*/ 18188 w 18188"/>
                            <a:gd name="connsiteY2" fmla="*/ 0 h 10000"/>
                            <a:gd name="connsiteX3" fmla="*/ 0 w 18188"/>
                            <a:gd name="connsiteY3" fmla="*/ 10000 h 10000"/>
                            <a:gd name="connsiteX0" fmla="*/ 0 w 18188"/>
                            <a:gd name="connsiteY0" fmla="*/ 10000 h 10000"/>
                            <a:gd name="connsiteX1" fmla="*/ 0 w 18188"/>
                            <a:gd name="connsiteY1" fmla="*/ 0 h 10000"/>
                            <a:gd name="connsiteX2" fmla="*/ 18188 w 18188"/>
                            <a:gd name="connsiteY2" fmla="*/ 0 h 10000"/>
                            <a:gd name="connsiteX3" fmla="*/ 0 w 18188"/>
                            <a:gd name="connsiteY3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188" h="10000">
                              <a:moveTo>
                                <a:pt x="0" y="10000"/>
                              </a:moveTo>
                              <a:lnTo>
                                <a:pt x="0" y="0"/>
                              </a:lnTo>
                              <a:lnTo>
                                <a:pt x="18188" y="0"/>
                              </a:lnTo>
                              <a:cubicBezTo>
                                <a:pt x="1852" y="173"/>
                                <a:pt x="0" y="10000"/>
                                <a:pt x="0" y="100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55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19197" y="1382269"/>
                          <a:ext cx="6674485" cy="2529371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297" y="3026905"/>
                          <a:ext cx="7779385" cy="885018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8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DE6121A" id="Group 12" o:spid="_x0000_s1026" style="position:absolute;margin-left:0;margin-top:0;width:612.55pt;height:192.65pt;z-index:251669504;mso-position-horizontal:left;mso-position-horizontal-relative:page;mso-position-vertical:bottom;mso-position-vertical-relative:page" coordorigin="1142,13822" coordsize="77793,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">
              <v:shape id="Freeform 54" o:spid="_x0000_s1027" style="position:absolute;left:33452;top:14787;width:45484;height:24332;rotation:180;visibility:visible;mso-wrap-style:square;v-text-anchor:top" coordsize="181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" path="m,10000l,,18188,c1852,173,,10000,,10000xe" fillcolor="#a5a5a5 [2089]" stroked="f">
                <v:path arrowok="t" o:connecttype="custom" o:connectlocs="0,2433169;0,0;4548474,0;0,2433169" o:connectangles="0,0,0,0"/>
              </v:shape>
              <v:shape id="Freeform 55" o:spid="_x0000_s1028" style="position:absolute;left:12191;top:13822;width:66745;height:25294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" path="m,260v,-5,,-5,,-5c,114,114,,255,,455,,455,,455,,14,,,260,,260xe" fillcolor="#bfbfbf [2409]" stroked="f">
                <v:path arrowok="t" o:connecttype="custom" o:connectlocs="0,2529371;0,2480729;3740645,0;6674485,0;0,2529371" o:connectangles="0,0,0,0,0"/>
              </v:shape>
              <v:shape id="Freeform: Shape 14" o:spid="_x0000_s1029" style="position:absolute;left:1142;top:30269;width:77794;height:885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" path="m7779656,1364203l,,7779656,r,1364203xe" fillcolor="#d8d8d8 [2729]" stroked="f">
                <v:path arrowok="t" o:connecttype="custom" o:connectlocs="7779385,885018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5D3D5" w14:textId="77777777" w:rsidR="00335CB4" w:rsidRDefault="00335CB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366AE" w14:textId="77777777" w:rsidR="00C11076" w:rsidRDefault="00C11076">
      <w:pPr>
        <w:spacing w:after="0" w:line="240" w:lineRule="auto"/>
      </w:pPr>
      <w:r>
        <w:separator/>
      </w:r>
    </w:p>
    <w:p w14:paraId="4B76F6C7" w14:textId="77777777" w:rsidR="00C11076" w:rsidRDefault="00C11076"/>
  </w:footnote>
  <w:footnote w:type="continuationSeparator" w:id="0">
    <w:p w14:paraId="6F9DAF4F" w14:textId="77777777" w:rsidR="00C11076" w:rsidRDefault="00C11076">
      <w:pPr>
        <w:spacing w:after="0" w:line="240" w:lineRule="auto"/>
      </w:pPr>
      <w:r>
        <w:continuationSeparator/>
      </w:r>
    </w:p>
    <w:p w14:paraId="0F5B6F4D" w14:textId="77777777" w:rsidR="00C11076" w:rsidRDefault="00C110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520BE" w14:textId="1091B2BD" w:rsidR="00335CB4" w:rsidRDefault="00335CB4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04058C" wp14:editId="57868EB4">
              <wp:simplePos x="0" y="0"/>
              <wp:positionH relativeFrom="column">
                <wp:posOffset>4189730</wp:posOffset>
              </wp:positionH>
              <wp:positionV relativeFrom="paragraph">
                <wp:posOffset>179314</wp:posOffset>
              </wp:positionV>
              <wp:extent cx="2774315" cy="3492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315" cy="349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B167C2" w14:textId="25E5A24F" w:rsidR="00335CB4" w:rsidRPr="00DC1F61" w:rsidRDefault="00335CB4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  <w:lang w:bidi="th-TH"/>
                            </w:rPr>
                          </w:pPr>
                          <w:r w:rsidRPr="00DC1F61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  <w:lang w:bidi="th-TH"/>
                            </w:rPr>
                            <w:t>งานคอมพิวเตอร์โรงเรียนบางปะอิน “ราชานุเคราะห์ ๑”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704058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329.9pt;margin-top:14.1pt;width:218.45pt;height: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" filled="f" stroked="f" strokeweight=".5pt">
              <v:textbox>
                <w:txbxContent>
                  <w:p w14:paraId="51B167C2" w14:textId="25E5A24F" w:rsidR="00335CB4" w:rsidRPr="00DC1F61" w:rsidRDefault="00335CB4">
                    <w:pPr>
                      <w:rPr>
                        <w:rFonts w:ascii="TH SarabunPSK" w:hAnsi="TH SarabunPSK" w:cs="TH SarabunPSK"/>
                        <w:sz w:val="24"/>
                        <w:szCs w:val="24"/>
                        <w:cs/>
                        <w:lang w:bidi="th-TH"/>
                      </w:rPr>
                    </w:pPr>
                    <w:r w:rsidRPr="00DC1F6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  <w:lang w:bidi="th-TH"/>
                      </w:rPr>
                      <w:t>งานคอมพิวเตอร์โรงเรียนบางปะอิน “ราชานุเคราะห์ ๑”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D7252D" wp14:editId="2D63FD64">
              <wp:simplePos x="0" y="0"/>
              <wp:positionH relativeFrom="page">
                <wp:posOffset>5023338</wp:posOffset>
              </wp:positionH>
              <wp:positionV relativeFrom="paragraph">
                <wp:posOffset>422032</wp:posOffset>
              </wp:positionV>
              <wp:extent cx="253345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3345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0085307" id="Straight Connector 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5.55pt,33.25pt" to="595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" strokecolor="#a5a5a5 [2092]" strokeweight="1.5pt">
              <w10:wrap anchorx="page"/>
            </v:line>
          </w:pict>
        </mc:Fallback>
      </mc:AlternateContent>
    </w:r>
    <w:r>
      <w:rPr>
        <w:noProof/>
        <w:lang w:bidi="th-TH"/>
      </w:rPr>
      <w:drawing>
        <wp:anchor distT="0" distB="0" distL="114300" distR="114300" simplePos="0" relativeHeight="251673600" behindDoc="0" locked="0" layoutInCell="1" allowOverlap="1" wp14:anchorId="4288E927" wp14:editId="25BC161F">
          <wp:simplePos x="0" y="0"/>
          <wp:positionH relativeFrom="margin">
            <wp:posOffset>4389120</wp:posOffset>
          </wp:positionH>
          <wp:positionV relativeFrom="paragraph">
            <wp:posOffset>-280035</wp:posOffset>
          </wp:positionV>
          <wp:extent cx="654050" cy="5784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ตราราช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75648" behindDoc="0" locked="0" layoutInCell="1" allowOverlap="1" wp14:anchorId="446A0B0F" wp14:editId="6112CA5E">
          <wp:simplePos x="0" y="0"/>
          <wp:positionH relativeFrom="margin">
            <wp:posOffset>5056505</wp:posOffset>
          </wp:positionH>
          <wp:positionV relativeFrom="paragraph">
            <wp:posOffset>-273050</wp:posOffset>
          </wp:positionV>
          <wp:extent cx="1296035" cy="5200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ตราราชา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FAEC14" wp14:editId="75834387">
              <wp:simplePos x="0" y="0"/>
              <wp:positionH relativeFrom="column">
                <wp:posOffset>3786505</wp:posOffset>
              </wp:positionH>
              <wp:positionV relativeFrom="paragraph">
                <wp:posOffset>496570</wp:posOffset>
              </wp:positionV>
              <wp:extent cx="2846705" cy="0"/>
              <wp:effectExtent l="19050" t="19050" r="107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84670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8890572" id="Straight Connector 7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15pt,39.1pt" to="522.3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" strokecolor="#a5a5a5 [2092]" strokeweight="2.25pt"/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E4A96BC" wp14:editId="5E66006D">
              <wp:simplePos x="0" y="0"/>
              <wp:positionH relativeFrom="page">
                <wp:align>left</wp:align>
              </wp:positionH>
              <wp:positionV relativeFrom="paragraph">
                <wp:posOffset>-459740</wp:posOffset>
              </wp:positionV>
              <wp:extent cx="2511691" cy="1961092"/>
              <wp:effectExtent l="0" t="0" r="3175" b="1270"/>
              <wp:wrapNone/>
              <wp:docPr id="16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11691" cy="1961092"/>
                      </a:xfrm>
                      <a:custGeom>
                        <a:avLst/>
                        <a:gdLst>
                          <a:gd name="T0" fmla="*/ 0 w 455"/>
                          <a:gd name="T1" fmla="*/ 260 h 260"/>
                          <a:gd name="T2" fmla="*/ 0 w 455"/>
                          <a:gd name="T3" fmla="*/ 0 h 260"/>
                          <a:gd name="T4" fmla="*/ 455 w 455"/>
                          <a:gd name="T5" fmla="*/ 0 h 260"/>
                          <a:gd name="T6" fmla="*/ 0 w 455"/>
                          <a:gd name="T7" fmla="*/ 260 h 260"/>
                          <a:gd name="connsiteX0" fmla="*/ 0 w 18188"/>
                          <a:gd name="connsiteY0" fmla="*/ 10000 h 10000"/>
                          <a:gd name="connsiteX1" fmla="*/ 0 w 18188"/>
                          <a:gd name="connsiteY1" fmla="*/ 0 h 10000"/>
                          <a:gd name="connsiteX2" fmla="*/ 18188 w 18188"/>
                          <a:gd name="connsiteY2" fmla="*/ 0 h 10000"/>
                          <a:gd name="connsiteX3" fmla="*/ 0 w 18188"/>
                          <a:gd name="connsiteY3" fmla="*/ 10000 h 10000"/>
                          <a:gd name="connsiteX0" fmla="*/ 0 w 18188"/>
                          <a:gd name="connsiteY0" fmla="*/ 10000 h 10000"/>
                          <a:gd name="connsiteX1" fmla="*/ 0 w 18188"/>
                          <a:gd name="connsiteY1" fmla="*/ 0 h 10000"/>
                          <a:gd name="connsiteX2" fmla="*/ 18188 w 18188"/>
                          <a:gd name="connsiteY2" fmla="*/ 0 h 10000"/>
                          <a:gd name="connsiteX3" fmla="*/ 0 w 18188"/>
                          <a:gd name="connsiteY3" fmla="*/ 1000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8188" h="10000">
                            <a:moveTo>
                              <a:pt x="0" y="10000"/>
                            </a:moveTo>
                            <a:lnTo>
                              <a:pt x="0" y="0"/>
                            </a:lnTo>
                            <a:lnTo>
                              <a:pt x="18188" y="0"/>
                            </a:lnTo>
                            <a:cubicBezTo>
                              <a:pt x="1852" y="173"/>
                              <a:pt x="0" y="10000"/>
                              <a:pt x="0" y="100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6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192275E" id="Freeform 54" o:spid="_x0000_s1026" style="position:absolute;margin-left:0;margin-top:-36.2pt;width:197.75pt;height:154.4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8188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" path="m,10000l,,18188,c1852,173,,10000,,10000xe" fillcolor="#a5a5a5 [2089]" stroked="f">
              <v:path arrowok="t" o:connecttype="custom" o:connectlocs="0,1961092;0,0;2511691,0;0,1961092" o:connectangles="0,0,0,0"/>
              <w10:wrap anchorx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65E83" wp14:editId="0A2B395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3686175" cy="2038350"/>
              <wp:effectExtent l="0" t="0" r="9525" b="0"/>
              <wp:wrapNone/>
              <wp:docPr id="17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6175" cy="2038350"/>
                      </a:xfrm>
                      <a:custGeom>
                        <a:avLst/>
                        <a:gdLst>
                          <a:gd name="T0" fmla="*/ 0 w 455"/>
                          <a:gd name="T1" fmla="*/ 260 h 260"/>
                          <a:gd name="T2" fmla="*/ 0 w 455"/>
                          <a:gd name="T3" fmla="*/ 255 h 260"/>
                          <a:gd name="T4" fmla="*/ 255 w 455"/>
                          <a:gd name="T5" fmla="*/ 0 h 260"/>
                          <a:gd name="T6" fmla="*/ 455 w 455"/>
                          <a:gd name="T7" fmla="*/ 0 h 260"/>
                          <a:gd name="T8" fmla="*/ 0 w 455"/>
                          <a:gd name="T9" fmla="*/ 260 h 2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55" h="260">
                            <a:moveTo>
                              <a:pt x="0" y="260"/>
                            </a:moveTo>
                            <a:cubicBezTo>
                              <a:pt x="0" y="255"/>
                              <a:pt x="0" y="255"/>
                              <a:pt x="0" y="255"/>
                            </a:cubicBezTo>
                            <a:cubicBezTo>
                              <a:pt x="0" y="114"/>
                              <a:pt x="114" y="0"/>
                              <a:pt x="255" y="0"/>
                            </a:cubicBezTo>
                            <a:cubicBezTo>
                              <a:pt x="455" y="0"/>
                              <a:pt x="455" y="0"/>
                              <a:pt x="455" y="0"/>
                            </a:cubicBezTo>
                            <a:cubicBezTo>
                              <a:pt x="14" y="0"/>
                              <a:pt x="0" y="260"/>
                              <a:pt x="0" y="26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D458E63" id="Freeform 55" o:spid="_x0000_s1026" style="position:absolute;margin-left:0;margin-top:-36pt;width:290.25pt;height:160.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45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" path="m,260v,-5,,-5,,-5c,114,114,,255,,455,,455,,455,,14,,,260,,260xe" fillcolor="#bfbfbf [2409]" stroked="f">
              <v:path arrowok="t" o:connecttype="custom" o:connectlocs="0,2038350;0,1999151;2065878,0;3686175,0;0,2038350" o:connectangles="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5D618" w14:textId="77777777" w:rsidR="00335CB4" w:rsidRDefault="00335CB4">
    <w:pPr>
      <w:pStyle w:val="Header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3FCAF6" wp14:editId="24A115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eform 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26AE0A8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9.5pt;height:15.75pt;visibility:visible;mso-wrap-style:square" o:bullet="t">
        <v:imagedata r:id="rId1" o:title=""/>
      </v:shape>
    </w:pict>
  </w:numPicBullet>
  <w:numPicBullet w:numPicBulletId="1">
    <w:pict>
      <v:shape id="_x0000_i1035" type="#_x0000_t75" style="width:19.5pt;height:15.75pt;visibility:visible;mso-wrap-style:square" o:bullet="t">
        <v:imagedata r:id="rId2" o:title=""/>
      </v:shape>
    </w:pict>
  </w:numPicBullet>
  <w:numPicBullet w:numPicBulletId="2">
    <w:pict>
      <v:shape id="_x0000_i1036" type="#_x0000_t75" style="width:19.5pt;height:15.75pt;visibility:visible;mso-wrap-style:square" o:bullet="t">
        <v:imagedata r:id="rId3" o:title=""/>
      </v:shape>
    </w:pict>
  </w:numPicBullet>
  <w:numPicBullet w:numPicBulletId="3">
    <w:pict>
      <v:shape id="_x0000_i1037" type="#_x0000_t75" style="width:19.5pt;height:15.75pt;visibility:visible;mso-wrap-style:square" o:bullet="t">
        <v:imagedata r:id="rId4" o:title=""/>
      </v:shape>
    </w:pict>
  </w:numPicBullet>
  <w:numPicBullet w:numPicBulletId="4">
    <w:pict>
      <v:shape id="_x0000_i1038" type="#_x0000_t75" style="width:19.5pt;height:15.75pt;visibility:visible;mso-wrap-style:square" o:bullet="t">
        <v:imagedata r:id="rId5" o:title=""/>
      </v:shape>
    </w:pict>
  </w:numPicBullet>
  <w:numPicBullet w:numPicBulletId="5">
    <w:pict>
      <v:shape id="_x0000_i1039" type="#_x0000_t75" style="width:19.5pt;height:15.75pt;visibility:visible;mso-wrap-style:square" o:bullet="t">
        <v:imagedata r:id="rId6" o:title=""/>
      </v:shape>
    </w:pict>
  </w:numPicBullet>
  <w:numPicBullet w:numPicBulletId="6">
    <w:pict>
      <v:shape id="_x0000_i1040" type="#_x0000_t75" style="width:18.75pt;height:15.75pt;visibility:visible;mso-wrap-style:square" o:bullet="t">
        <v:imagedata r:id="rId7" o:title=""/>
      </v:shape>
    </w:pict>
  </w:numPicBullet>
  <w:numPicBullet w:numPicBulletId="7">
    <w:pict>
      <v:shape id="_x0000_i1041" type="#_x0000_t75" style="width:18.75pt;height:15.75pt;visibility:visible;mso-wrap-style:square" o:bullet="t">
        <v:imagedata r:id="rId8" o:title=""/>
      </v:shape>
    </w:pict>
  </w:numPicBullet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A32C5"/>
    <w:multiLevelType w:val="hybridMultilevel"/>
    <w:tmpl w:val="8AFC7ACA"/>
    <w:lvl w:ilvl="0" w:tplc="8960BC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8137565"/>
    <w:multiLevelType w:val="hybridMultilevel"/>
    <w:tmpl w:val="3796C576"/>
    <w:lvl w:ilvl="0" w:tplc="989881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A2D06AE"/>
    <w:multiLevelType w:val="hybridMultilevel"/>
    <w:tmpl w:val="D47EA784"/>
    <w:lvl w:ilvl="0" w:tplc="5CD00D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0E824F99"/>
    <w:multiLevelType w:val="hybridMultilevel"/>
    <w:tmpl w:val="FB8E3286"/>
    <w:lvl w:ilvl="0" w:tplc="56D80C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0554D52"/>
    <w:multiLevelType w:val="hybridMultilevel"/>
    <w:tmpl w:val="FA2E4EBA"/>
    <w:lvl w:ilvl="0" w:tplc="1504BB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0985239"/>
    <w:multiLevelType w:val="hybridMultilevel"/>
    <w:tmpl w:val="55CA7DE4"/>
    <w:lvl w:ilvl="0" w:tplc="2B3881C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56A9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A64C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109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066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EE5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4868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A9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241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12921C25"/>
    <w:multiLevelType w:val="hybridMultilevel"/>
    <w:tmpl w:val="FE6638C0"/>
    <w:lvl w:ilvl="0" w:tplc="A044BBE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582A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70C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6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400E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CFC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2B0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345B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E628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1D9C21D2"/>
    <w:multiLevelType w:val="hybridMultilevel"/>
    <w:tmpl w:val="357C4248"/>
    <w:lvl w:ilvl="0" w:tplc="55E6AB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66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525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320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CE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86D3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BC7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8C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6AF2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4812C99"/>
    <w:multiLevelType w:val="hybridMultilevel"/>
    <w:tmpl w:val="F57AD39C"/>
    <w:lvl w:ilvl="0" w:tplc="1026E2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4E10E75"/>
    <w:multiLevelType w:val="hybridMultilevel"/>
    <w:tmpl w:val="B6C411EE"/>
    <w:lvl w:ilvl="0" w:tplc="165E734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965D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FCB4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5CC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E60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E655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9A6F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A88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AA08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01C53B9"/>
    <w:multiLevelType w:val="hybridMultilevel"/>
    <w:tmpl w:val="6726770A"/>
    <w:lvl w:ilvl="0" w:tplc="5A42E9A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1691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E1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82C1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DA1D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E0C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969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6A9D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0C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4C527B4"/>
    <w:multiLevelType w:val="hybridMultilevel"/>
    <w:tmpl w:val="0136EE48"/>
    <w:lvl w:ilvl="0" w:tplc="AF6AFC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5476BF5"/>
    <w:multiLevelType w:val="hybridMultilevel"/>
    <w:tmpl w:val="AC747A0C"/>
    <w:lvl w:ilvl="0" w:tplc="B478E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E8D5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26AA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16D3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0A2F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181E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2437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5A51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7631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941152E"/>
    <w:multiLevelType w:val="hybridMultilevel"/>
    <w:tmpl w:val="BBE4A0C4"/>
    <w:lvl w:ilvl="0" w:tplc="E70AFA80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580"/>
        </w:tabs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300"/>
        </w:tabs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020"/>
        </w:tabs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24" w15:restartNumberingAfterBreak="0">
    <w:nsid w:val="4DD47863"/>
    <w:multiLevelType w:val="hybridMultilevel"/>
    <w:tmpl w:val="050274A4"/>
    <w:lvl w:ilvl="0" w:tplc="B2D66B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DE4693C"/>
    <w:multiLevelType w:val="hybridMultilevel"/>
    <w:tmpl w:val="78D4C3E4"/>
    <w:lvl w:ilvl="0" w:tplc="912CD2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5FD0FBB"/>
    <w:multiLevelType w:val="hybridMultilevel"/>
    <w:tmpl w:val="7E587FEA"/>
    <w:lvl w:ilvl="0" w:tplc="ABF41C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A8F463A"/>
    <w:multiLevelType w:val="hybridMultilevel"/>
    <w:tmpl w:val="A948BBD8"/>
    <w:lvl w:ilvl="0" w:tplc="BDB42CC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0C50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AE6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25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A5B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5CD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523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F00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D822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C8616C9"/>
    <w:multiLevelType w:val="hybridMultilevel"/>
    <w:tmpl w:val="5E86CE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710A46"/>
    <w:multiLevelType w:val="hybridMultilevel"/>
    <w:tmpl w:val="329867CA"/>
    <w:lvl w:ilvl="0" w:tplc="80722D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1EE7D95"/>
    <w:multiLevelType w:val="hybridMultilevel"/>
    <w:tmpl w:val="0CD81F40"/>
    <w:lvl w:ilvl="0" w:tplc="1FD211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45950F4"/>
    <w:multiLevelType w:val="hybridMultilevel"/>
    <w:tmpl w:val="AAE0EB60"/>
    <w:lvl w:ilvl="0" w:tplc="4E50B71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A7F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5A2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4C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E0D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DA04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FAB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C33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4E7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1"/>
  </w:num>
  <w:num w:numId="13">
    <w:abstractNumId w:val="18"/>
  </w:num>
  <w:num w:numId="14">
    <w:abstractNumId w:val="30"/>
  </w:num>
  <w:num w:numId="15">
    <w:abstractNumId w:val="14"/>
  </w:num>
  <w:num w:numId="16">
    <w:abstractNumId w:val="25"/>
  </w:num>
  <w:num w:numId="17">
    <w:abstractNumId w:val="12"/>
  </w:num>
  <w:num w:numId="18">
    <w:abstractNumId w:val="29"/>
  </w:num>
  <w:num w:numId="19">
    <w:abstractNumId w:val="23"/>
  </w:num>
  <w:num w:numId="20">
    <w:abstractNumId w:val="24"/>
  </w:num>
  <w:num w:numId="21">
    <w:abstractNumId w:val="13"/>
  </w:num>
  <w:num w:numId="22">
    <w:abstractNumId w:val="10"/>
  </w:num>
  <w:num w:numId="23">
    <w:abstractNumId w:val="21"/>
  </w:num>
  <w:num w:numId="24">
    <w:abstractNumId w:val="28"/>
  </w:num>
  <w:num w:numId="25">
    <w:abstractNumId w:val="22"/>
  </w:num>
  <w:num w:numId="26">
    <w:abstractNumId w:val="17"/>
  </w:num>
  <w:num w:numId="27">
    <w:abstractNumId w:val="31"/>
  </w:num>
  <w:num w:numId="28">
    <w:abstractNumId w:val="16"/>
  </w:num>
  <w:num w:numId="29">
    <w:abstractNumId w:val="20"/>
  </w:num>
  <w:num w:numId="30">
    <w:abstractNumId w:val="19"/>
  </w:num>
  <w:num w:numId="31">
    <w:abstractNumId w:val="15"/>
  </w:num>
  <w:num w:numId="32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47"/>
    <w:rsid w:val="000077E2"/>
    <w:rsid w:val="000115CE"/>
    <w:rsid w:val="000246BC"/>
    <w:rsid w:val="00045632"/>
    <w:rsid w:val="00057677"/>
    <w:rsid w:val="000828F4"/>
    <w:rsid w:val="00090F5A"/>
    <w:rsid w:val="00095A1C"/>
    <w:rsid w:val="000A510F"/>
    <w:rsid w:val="000B3EA6"/>
    <w:rsid w:val="000E5C52"/>
    <w:rsid w:val="000F1B5C"/>
    <w:rsid w:val="000F51EC"/>
    <w:rsid w:val="000F7122"/>
    <w:rsid w:val="00107307"/>
    <w:rsid w:val="001368FE"/>
    <w:rsid w:val="00140180"/>
    <w:rsid w:val="00167955"/>
    <w:rsid w:val="001815A2"/>
    <w:rsid w:val="001B4EEF"/>
    <w:rsid w:val="001B689C"/>
    <w:rsid w:val="001C4021"/>
    <w:rsid w:val="001D00C1"/>
    <w:rsid w:val="001D52E2"/>
    <w:rsid w:val="001F4B2C"/>
    <w:rsid w:val="00200635"/>
    <w:rsid w:val="00214A27"/>
    <w:rsid w:val="00221D56"/>
    <w:rsid w:val="002269C5"/>
    <w:rsid w:val="00254E0D"/>
    <w:rsid w:val="002A6E14"/>
    <w:rsid w:val="0032021A"/>
    <w:rsid w:val="003322ED"/>
    <w:rsid w:val="00335CB4"/>
    <w:rsid w:val="0034775D"/>
    <w:rsid w:val="0038000D"/>
    <w:rsid w:val="00385ACF"/>
    <w:rsid w:val="00395EDF"/>
    <w:rsid w:val="003B144D"/>
    <w:rsid w:val="003C3695"/>
    <w:rsid w:val="003D3A73"/>
    <w:rsid w:val="003E0FB0"/>
    <w:rsid w:val="00422757"/>
    <w:rsid w:val="00431CB3"/>
    <w:rsid w:val="00436E03"/>
    <w:rsid w:val="004401FC"/>
    <w:rsid w:val="00455212"/>
    <w:rsid w:val="00475D96"/>
    <w:rsid w:val="00477474"/>
    <w:rsid w:val="00480B7F"/>
    <w:rsid w:val="00481EBB"/>
    <w:rsid w:val="004A1893"/>
    <w:rsid w:val="004C4A44"/>
    <w:rsid w:val="005013BD"/>
    <w:rsid w:val="005125BB"/>
    <w:rsid w:val="005264AB"/>
    <w:rsid w:val="005319EC"/>
    <w:rsid w:val="00536529"/>
    <w:rsid w:val="00537F9C"/>
    <w:rsid w:val="00554E0B"/>
    <w:rsid w:val="00563202"/>
    <w:rsid w:val="00572222"/>
    <w:rsid w:val="00590F9F"/>
    <w:rsid w:val="005D3DA6"/>
    <w:rsid w:val="005D4F28"/>
    <w:rsid w:val="005F1734"/>
    <w:rsid w:val="005F5E50"/>
    <w:rsid w:val="00616566"/>
    <w:rsid w:val="00630733"/>
    <w:rsid w:val="00640F52"/>
    <w:rsid w:val="00642E91"/>
    <w:rsid w:val="006510E7"/>
    <w:rsid w:val="00654595"/>
    <w:rsid w:val="00657FAB"/>
    <w:rsid w:val="00671ED4"/>
    <w:rsid w:val="00680536"/>
    <w:rsid w:val="00696C3B"/>
    <w:rsid w:val="006E4543"/>
    <w:rsid w:val="00703637"/>
    <w:rsid w:val="00707110"/>
    <w:rsid w:val="007332A6"/>
    <w:rsid w:val="00744EA9"/>
    <w:rsid w:val="00752FC4"/>
    <w:rsid w:val="00757E9C"/>
    <w:rsid w:val="007A0B1E"/>
    <w:rsid w:val="007B4C91"/>
    <w:rsid w:val="007C332E"/>
    <w:rsid w:val="007D70F7"/>
    <w:rsid w:val="0080571B"/>
    <w:rsid w:val="00807D0D"/>
    <w:rsid w:val="00830C5F"/>
    <w:rsid w:val="00834A33"/>
    <w:rsid w:val="00841861"/>
    <w:rsid w:val="00843E35"/>
    <w:rsid w:val="00896EE1"/>
    <w:rsid w:val="008C1482"/>
    <w:rsid w:val="008C2737"/>
    <w:rsid w:val="008C4E8F"/>
    <w:rsid w:val="008C504C"/>
    <w:rsid w:val="008D0AA7"/>
    <w:rsid w:val="00912A0A"/>
    <w:rsid w:val="00936982"/>
    <w:rsid w:val="00937041"/>
    <w:rsid w:val="009468D3"/>
    <w:rsid w:val="00965674"/>
    <w:rsid w:val="009770DF"/>
    <w:rsid w:val="009A1F39"/>
    <w:rsid w:val="009A2909"/>
    <w:rsid w:val="009B4B4C"/>
    <w:rsid w:val="00A12044"/>
    <w:rsid w:val="00A17117"/>
    <w:rsid w:val="00A53B04"/>
    <w:rsid w:val="00A5578C"/>
    <w:rsid w:val="00A642F0"/>
    <w:rsid w:val="00A763AE"/>
    <w:rsid w:val="00A85522"/>
    <w:rsid w:val="00AC1A6E"/>
    <w:rsid w:val="00AF1ED5"/>
    <w:rsid w:val="00AF4299"/>
    <w:rsid w:val="00AF580E"/>
    <w:rsid w:val="00B40F1A"/>
    <w:rsid w:val="00B63133"/>
    <w:rsid w:val="00B70446"/>
    <w:rsid w:val="00B84036"/>
    <w:rsid w:val="00BA6151"/>
    <w:rsid w:val="00BB3B2B"/>
    <w:rsid w:val="00BB6A78"/>
    <w:rsid w:val="00BB77A6"/>
    <w:rsid w:val="00BC0F0A"/>
    <w:rsid w:val="00BC2EFD"/>
    <w:rsid w:val="00C03856"/>
    <w:rsid w:val="00C11076"/>
    <w:rsid w:val="00C11077"/>
    <w:rsid w:val="00C11980"/>
    <w:rsid w:val="00C33790"/>
    <w:rsid w:val="00C37964"/>
    <w:rsid w:val="00C50302"/>
    <w:rsid w:val="00C729F8"/>
    <w:rsid w:val="00CB0809"/>
    <w:rsid w:val="00CC170A"/>
    <w:rsid w:val="00D04123"/>
    <w:rsid w:val="00D06525"/>
    <w:rsid w:val="00D14747"/>
    <w:rsid w:val="00D149F1"/>
    <w:rsid w:val="00D36106"/>
    <w:rsid w:val="00D42995"/>
    <w:rsid w:val="00DA02D1"/>
    <w:rsid w:val="00DC1F61"/>
    <w:rsid w:val="00DC7840"/>
    <w:rsid w:val="00E31862"/>
    <w:rsid w:val="00E5646A"/>
    <w:rsid w:val="00E739C7"/>
    <w:rsid w:val="00E74596"/>
    <w:rsid w:val="00E85B52"/>
    <w:rsid w:val="00EC6990"/>
    <w:rsid w:val="00F06A51"/>
    <w:rsid w:val="00F45532"/>
    <w:rsid w:val="00F54CD5"/>
    <w:rsid w:val="00F62824"/>
    <w:rsid w:val="00F71D73"/>
    <w:rsid w:val="00F763B1"/>
    <w:rsid w:val="00F85E3E"/>
    <w:rsid w:val="00F9377A"/>
    <w:rsid w:val="00F96651"/>
    <w:rsid w:val="00FA402E"/>
    <w:rsid w:val="00FB1A37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CF4D62"/>
  <w15:chartTrackingRefBased/>
  <w15:docId w15:val="{F9FC72C1-D6DE-4871-954D-E651533F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3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9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2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6C7A1-59C0-4C29-87A9-3FFD40E56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E803B-26EA-40FF-870A-D0EF6A3246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68926C-8969-4906-B8E0-A7AF95BDA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HP1</cp:lastModifiedBy>
  <cp:revision>2</cp:revision>
  <cp:lastPrinted>2020-01-03T00:32:00Z</cp:lastPrinted>
  <dcterms:created xsi:type="dcterms:W3CDTF">2020-06-29T07:31:00Z</dcterms:created>
  <dcterms:modified xsi:type="dcterms:W3CDTF">2020-06-29T07:31:00Z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